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77777777" w:rsidR="000E1A21" w:rsidRPr="009C1480" w:rsidRDefault="000E1A21" w:rsidP="00C1710E">
      <w:pPr>
        <w:tabs>
          <w:tab w:val="left" w:pos="426"/>
        </w:tabs>
        <w:ind w:left="426"/>
        <w:jc w:val="center"/>
        <w:rPr>
          <w:b/>
        </w:rPr>
      </w:pPr>
    </w:p>
    <w:p w14:paraId="16B3FD61" w14:textId="1AAA8D13" w:rsidR="00163DAD" w:rsidRPr="00163DAD" w:rsidRDefault="00081281" w:rsidP="00163DA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325FF8" w:rsidRPr="00325FF8">
        <w:rPr>
          <w:b/>
          <w:bCs/>
        </w:rPr>
        <w:t>ZP/2311/28/882/2024</w:t>
      </w:r>
      <w:r w:rsidR="00325FF8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163DAD" w:rsidRPr="00163DAD">
        <w:rPr>
          <w:b/>
          <w:color w:val="000000" w:themeColor="text1"/>
          <w:sz w:val="19"/>
          <w:szCs w:val="19"/>
        </w:rPr>
        <w:t>Dostawa</w:t>
      </w:r>
      <w:r w:rsidR="00325FF8">
        <w:rPr>
          <w:b/>
          <w:color w:val="000000" w:themeColor="text1"/>
          <w:sz w:val="19"/>
          <w:szCs w:val="19"/>
        </w:rPr>
        <w:t xml:space="preserve"> </w:t>
      </w:r>
      <w:r w:rsidR="00325FF8" w:rsidRPr="00325FF8">
        <w:rPr>
          <w:b/>
          <w:color w:val="000000" w:themeColor="text1"/>
          <w:sz w:val="19"/>
          <w:szCs w:val="19"/>
        </w:rPr>
        <w:t>części</w:t>
      </w:r>
      <w:r w:rsidR="00F22155">
        <w:rPr>
          <w:b/>
          <w:color w:val="000000" w:themeColor="text1"/>
          <w:sz w:val="19"/>
          <w:szCs w:val="19"/>
        </w:rPr>
        <w:t xml:space="preserve"> komputerowych </w:t>
      </w:r>
      <w:r w:rsidR="00163DAD" w:rsidRPr="00163DA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p w14:paraId="2EBF0783" w14:textId="120C2FFB" w:rsidR="006304CD" w:rsidRPr="006304CD" w:rsidRDefault="006304CD" w:rsidP="006304CD">
      <w:pPr>
        <w:jc w:val="center"/>
        <w:rPr>
          <w:b/>
          <w:color w:val="000000" w:themeColor="text1"/>
          <w:sz w:val="19"/>
          <w:szCs w:val="19"/>
        </w:rPr>
      </w:pPr>
    </w:p>
    <w:bookmarkEnd w:id="0"/>
    <w:bookmarkEnd w:id="1"/>
    <w:bookmarkEnd w:id="2"/>
    <w:p w14:paraId="6A226510" w14:textId="0F31A8CA" w:rsidR="003224D5" w:rsidRPr="00C1710E" w:rsidRDefault="009A4F8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Dostawa będąca</w:t>
      </w:r>
      <w:r w:rsidR="006304CD">
        <w:rPr>
          <w:color w:val="000000" w:themeColor="text1"/>
        </w:rPr>
        <w:t xml:space="preserve"> </w:t>
      </w:r>
      <w:r w:rsidR="003224D5" w:rsidRPr="00C1710E">
        <w:t>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refurbish (refabrykowanych),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>Wykonawca dostarczy Zamawiającemu stosowne, oryginalne atrybuty legalności w zależności od producenta, np.  certyfikat autentyczności, kod aktywacyjny wraz z instrukcją aktywacji, itp</w:t>
      </w:r>
    </w:p>
    <w:p w14:paraId="5209C888" w14:textId="77777777" w:rsidR="008113B7" w:rsidRPr="009C1480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29FA443B" w14:textId="450DE541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drobnego sprzętu komputerowego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781E1692" w:rsidR="008E5F02" w:rsidRPr="00B117CB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A82697">
        <w:rPr>
          <w:rFonts w:eastAsia="Calibri"/>
          <w:lang w:eastAsia="en-US"/>
        </w:rPr>
        <w:t>1</w:t>
      </w:r>
      <w:r w:rsidRPr="00B117CB">
        <w:rPr>
          <w:rFonts w:eastAsia="Calibri"/>
          <w:lang w:eastAsia="en-US"/>
        </w:rPr>
        <w:t>)</w:t>
      </w:r>
      <w:r w:rsidR="00325FF8" w:rsidRPr="00B117CB">
        <w:t xml:space="preserve"> </w:t>
      </w:r>
      <w:r w:rsidR="00325FF8" w:rsidRPr="00B117CB">
        <w:rPr>
          <w:rFonts w:eastAsia="Calibri"/>
          <w:lang w:eastAsia="en-US"/>
        </w:rPr>
        <w:t>Dysk SSD 1,92TB -</w:t>
      </w:r>
      <w:r w:rsidRPr="00B117CB">
        <w:rPr>
          <w:rFonts w:eastAsia="Calibri"/>
          <w:lang w:eastAsia="en-US"/>
        </w:rPr>
        <w:t xml:space="preserve"> </w:t>
      </w:r>
      <w:r w:rsidR="00800904">
        <w:rPr>
          <w:rFonts w:eastAsia="Calibri"/>
          <w:lang w:eastAsia="en-US"/>
        </w:rPr>
        <w:t>8</w:t>
      </w:r>
      <w:r w:rsidR="009A4F8B" w:rsidRPr="00B117CB">
        <w:rPr>
          <w:rFonts w:eastAsia="Calibri"/>
          <w:lang w:eastAsia="en-US"/>
        </w:rPr>
        <w:t xml:space="preserve"> </w:t>
      </w:r>
      <w:r w:rsidRPr="00B117CB">
        <w:rPr>
          <w:rFonts w:eastAsia="Calibri"/>
          <w:lang w:eastAsia="en-US"/>
        </w:rPr>
        <w:t>sztu</w:t>
      </w:r>
      <w:r w:rsidR="00800904">
        <w:rPr>
          <w:rFonts w:eastAsia="Calibri"/>
          <w:lang w:eastAsia="en-US"/>
        </w:rPr>
        <w:t>k</w:t>
      </w:r>
      <w:r w:rsidRPr="00B117CB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371957" w:rsidRPr="00B117CB" w14:paraId="17ABDD3B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4F1D5D1" w14:textId="77777777" w:rsidR="00371957" w:rsidRPr="00B117CB" w:rsidRDefault="00371957" w:rsidP="00371957">
            <w:pPr>
              <w:jc w:val="center"/>
              <w:rPr>
                <w:bCs/>
                <w:sz w:val="20"/>
                <w:szCs w:val="20"/>
              </w:rPr>
            </w:pPr>
            <w:r w:rsidRPr="00B117CB">
              <w:rPr>
                <w:bCs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A4B91E" w14:textId="77777777" w:rsidR="00371957" w:rsidRPr="00B117CB" w:rsidRDefault="00371957" w:rsidP="00371957">
            <w:pPr>
              <w:jc w:val="center"/>
              <w:rPr>
                <w:bCs/>
                <w:sz w:val="20"/>
                <w:szCs w:val="20"/>
              </w:rPr>
            </w:pPr>
            <w:r w:rsidRPr="00B117CB">
              <w:rPr>
                <w:bCs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5EC063" w14:textId="77777777" w:rsidR="00371957" w:rsidRPr="00B117CB" w:rsidRDefault="00371957" w:rsidP="00371957">
            <w:pPr>
              <w:jc w:val="center"/>
              <w:rPr>
                <w:sz w:val="20"/>
                <w:szCs w:val="20"/>
                <w:u w:val="single"/>
              </w:rPr>
            </w:pPr>
            <w:r w:rsidRPr="00B117CB">
              <w:rPr>
                <w:bCs/>
                <w:sz w:val="20"/>
                <w:szCs w:val="20"/>
              </w:rPr>
              <w:t>Parametry oferowane przez Wykonawcę</w:t>
            </w:r>
          </w:p>
          <w:p w14:paraId="0C0785FC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B117CB">
              <w:rPr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371957" w:rsidRPr="00B117CB" w14:paraId="789B1B05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52DB41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B216A6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1B7D1A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c</w:t>
            </w:r>
          </w:p>
        </w:tc>
      </w:tr>
      <w:tr w:rsidR="00371957" w:rsidRPr="00B117CB" w14:paraId="49CC4BA9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688C8B" w14:textId="77777777" w:rsidR="00371957" w:rsidRPr="00B117CB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E4A8E8" w14:textId="51D96762" w:rsidR="00371957" w:rsidRPr="00B117CB" w:rsidRDefault="00325FF8" w:rsidP="00371957">
            <w:pPr>
              <w:tabs>
                <w:tab w:val="left" w:pos="3143"/>
              </w:tabs>
              <w:ind w:left="45"/>
              <w:jc w:val="both"/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Dysk SSD 1,92TB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30A23A" w14:textId="77777777" w:rsidR="00371957" w:rsidRPr="00B117CB" w:rsidRDefault="00371957" w:rsidP="00371957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Wpisać nazwę producenta, model i kod produktu</w:t>
            </w:r>
          </w:p>
        </w:tc>
      </w:tr>
      <w:tr w:rsidR="00371957" w:rsidRPr="00B117CB" w14:paraId="3A70693E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F5BE6" w14:textId="77777777" w:rsidR="00371957" w:rsidRPr="00B117CB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8776A10" w14:textId="77777777" w:rsidR="00325FF8" w:rsidRPr="00B117CB" w:rsidRDefault="00325FF8" w:rsidP="00325FF8">
            <w:p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Do zastosowań serwerowych i pracy ciągłej</w:t>
            </w:r>
          </w:p>
          <w:p w14:paraId="3696A7D2" w14:textId="04222413" w:rsidR="00371957" w:rsidRPr="00B117CB" w:rsidRDefault="00371957" w:rsidP="00371957">
            <w:pPr>
              <w:rPr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0EC92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371957" w:rsidRPr="00B117CB" w14:paraId="2C16ABE4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823EF4" w14:textId="77777777" w:rsidR="00371957" w:rsidRPr="00B117CB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B86E" w14:textId="77777777" w:rsidR="00371957" w:rsidRPr="00B117CB" w:rsidRDefault="00371957" w:rsidP="00325FF8">
            <w:pPr>
              <w:pStyle w:val="Akapitzlist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Średnica membrany : 40 mm</w:t>
            </w:r>
          </w:p>
          <w:p w14:paraId="06715118" w14:textId="77777777" w:rsidR="00371957" w:rsidRPr="00B117CB" w:rsidRDefault="00371957" w:rsidP="00325FF8">
            <w:pPr>
              <w:pStyle w:val="Akapitzlist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Złącze ładownia: USB typ C</w:t>
            </w:r>
          </w:p>
          <w:p w14:paraId="4440C662" w14:textId="77777777" w:rsidR="00371957" w:rsidRPr="00B117CB" w:rsidRDefault="00371957" w:rsidP="00325FF8">
            <w:pPr>
              <w:pStyle w:val="Akapitzlist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Czas pracy: do 50 h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076E14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325FF8" w:rsidRPr="00B117CB" w14:paraId="07F5D24C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416923" w14:textId="77777777" w:rsidR="00325FF8" w:rsidRPr="00B117CB" w:rsidRDefault="00325FF8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4FF0F3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Typ pamięci: TLC</w:t>
            </w:r>
          </w:p>
          <w:p w14:paraId="01DB8E32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Złącze SATA</w:t>
            </w:r>
          </w:p>
          <w:p w14:paraId="5EEAC790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Rozmiar 2,5”</w:t>
            </w:r>
          </w:p>
          <w:p w14:paraId="6FF6D061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 xml:space="preserve">MTBF (Średni okres międzyawaryjny) nie mniej niż 2000000h </w:t>
            </w:r>
          </w:p>
          <w:p w14:paraId="6AA50DC0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Wsparcie TRIM tak</w:t>
            </w:r>
          </w:p>
          <w:p w14:paraId="590D69F9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Obsługa S.M.A.R.T. tak</w:t>
            </w:r>
          </w:p>
          <w:p w14:paraId="72A74C85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Prędkość odczytu nie mniej niż 500 MB/S</w:t>
            </w:r>
          </w:p>
          <w:p w14:paraId="506B0B93" w14:textId="17791159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Prędkość zapisu nie mniej niż 500 MB/S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7F885" w14:textId="77777777" w:rsidR="00325FF8" w:rsidRPr="00B117CB" w:rsidRDefault="00325FF8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</w:tbl>
    <w:p w14:paraId="4D805FDD" w14:textId="77777777" w:rsidR="00371957" w:rsidRPr="00B117CB" w:rsidRDefault="00371957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5EC6EF96" w:rsidR="008E5F02" w:rsidRPr="00B117CB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B117CB">
        <w:rPr>
          <w:rFonts w:eastAsia="Calibri"/>
          <w:lang w:eastAsia="en-US"/>
        </w:rPr>
        <w:t xml:space="preserve">2) </w:t>
      </w:r>
      <w:r w:rsidR="0076289A" w:rsidRPr="00B117CB">
        <w:rPr>
          <w:rFonts w:eastAsia="Calibri"/>
          <w:lang w:eastAsia="en-US"/>
        </w:rPr>
        <w:t xml:space="preserve">Patchcord 0,5m </w:t>
      </w:r>
      <w:r w:rsidR="00A02AE8" w:rsidRPr="00B117CB">
        <w:rPr>
          <w:rFonts w:eastAsia="Calibri"/>
          <w:lang w:eastAsia="en-US"/>
        </w:rPr>
        <w:t xml:space="preserve">- </w:t>
      </w:r>
      <w:r w:rsidR="0076289A" w:rsidRPr="00B117CB">
        <w:rPr>
          <w:rFonts w:eastAsia="Calibri"/>
          <w:lang w:eastAsia="en-US"/>
        </w:rPr>
        <w:t>350</w:t>
      </w:r>
      <w:r w:rsidR="00A02AE8" w:rsidRPr="00B117CB">
        <w:rPr>
          <w:rFonts w:eastAsia="Calibri"/>
          <w:lang w:eastAsia="en-US"/>
        </w:rPr>
        <w:t xml:space="preserve">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B117CB" w14:paraId="7E138D0D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035FFC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bookmarkStart w:id="4" w:name="_Hlk159506478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861166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566180" w14:textId="77777777" w:rsidR="008E5F02" w:rsidRPr="00B117CB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18E75779" w14:textId="77777777" w:rsidR="008E5F02" w:rsidRPr="00B117CB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B117CB" w14:paraId="71D1214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173298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FCC942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C1D33A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B117CB" w14:paraId="015AE8E1" w14:textId="77777777" w:rsidTr="0076289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66606" w14:textId="77777777" w:rsidR="008E5F02" w:rsidRPr="00B117CB" w:rsidRDefault="008E5F02" w:rsidP="00EE6BF7">
            <w:pPr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B4EE16" w14:textId="52E5ADB2" w:rsidR="008E5F02" w:rsidRPr="00B117CB" w:rsidRDefault="0076289A" w:rsidP="008E5F02">
            <w:p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Patchcord 0,5m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1EB037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B117CB" w14:paraId="6D5AF84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A4AA60" w14:textId="77777777" w:rsidR="008E5F02" w:rsidRPr="00B117CB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91A9A6D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Kategoria :  6</w:t>
            </w:r>
          </w:p>
          <w:p w14:paraId="4CA32CE6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Długość : 0,5m</w:t>
            </w:r>
          </w:p>
          <w:p w14:paraId="2AFE6393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Kolor: biały</w:t>
            </w:r>
          </w:p>
          <w:p w14:paraId="7C3EC714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Schemat połączeń: EIA/TIA 568B</w:t>
            </w:r>
          </w:p>
          <w:p w14:paraId="0F6851D0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Ekranowanie: Nie</w:t>
            </w:r>
          </w:p>
          <w:p w14:paraId="73091A75" w14:textId="301762AB" w:rsidR="00A02AE8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48F7E6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4"/>
    </w:tbl>
    <w:p w14:paraId="13A73C52" w14:textId="77777777" w:rsidR="002E1102" w:rsidRPr="00B117CB" w:rsidRDefault="002E1102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6FA56D3C" w:rsidR="008E5F02" w:rsidRPr="00B117CB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B117CB">
        <w:rPr>
          <w:rFonts w:eastAsia="Calibri"/>
          <w:lang w:eastAsia="en-US"/>
        </w:rPr>
        <w:t>3)</w:t>
      </w:r>
      <w:r w:rsidR="0076289A" w:rsidRPr="00B117CB">
        <w:t xml:space="preserve"> </w:t>
      </w:r>
      <w:r w:rsidR="0076289A" w:rsidRPr="00B117CB">
        <w:rPr>
          <w:rFonts w:eastAsia="Calibri"/>
          <w:lang w:eastAsia="en-US"/>
        </w:rPr>
        <w:t xml:space="preserve">Patchcord 1m </w:t>
      </w:r>
      <w:r w:rsidR="00A02AE8" w:rsidRPr="00B117CB">
        <w:rPr>
          <w:rFonts w:eastAsia="Calibri"/>
          <w:lang w:eastAsia="en-US"/>
        </w:rPr>
        <w:t>– 2</w:t>
      </w:r>
      <w:r w:rsidR="0076289A" w:rsidRPr="00B117CB">
        <w:rPr>
          <w:rFonts w:eastAsia="Calibri"/>
          <w:lang w:eastAsia="en-US"/>
        </w:rPr>
        <w:t>30</w:t>
      </w:r>
      <w:r w:rsidR="00A02AE8" w:rsidRPr="00B117CB">
        <w:rPr>
          <w:rFonts w:eastAsia="Calibri"/>
          <w:lang w:eastAsia="en-US"/>
        </w:rPr>
        <w:t xml:space="preserve"> sztuk</w:t>
      </w:r>
    </w:p>
    <w:tbl>
      <w:tblPr>
        <w:tblStyle w:val="Tabela-Siatka2"/>
        <w:tblW w:w="509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6097"/>
        <w:gridCol w:w="2922"/>
      </w:tblGrid>
      <w:tr w:rsidR="008E5F02" w:rsidRPr="00B117CB" w14:paraId="37CF7F8F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3AD4A7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B117CB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B117CB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B117CB" w14:paraId="0FC40798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B117CB" w14:paraId="32BD8F90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B117CB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6EB5FE" w14:textId="48DD39E2" w:rsidR="008E5F02" w:rsidRPr="00B117CB" w:rsidRDefault="0076289A" w:rsidP="002E1102">
            <w:p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Patchcord 1m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B117CB" w14:paraId="7D0206A1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B117CB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B57D49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61942B44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1m</w:t>
            </w:r>
          </w:p>
          <w:p w14:paraId="0C4CB010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750B1FEA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46D44680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1BC6F9E7" w14:textId="58A164F4" w:rsidR="008E5F02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7C041DB" w14:textId="77777777" w:rsidR="002E1102" w:rsidRPr="00B117CB" w:rsidRDefault="002E1102" w:rsidP="008E5F02">
      <w:pPr>
        <w:spacing w:after="160" w:line="259" w:lineRule="auto"/>
        <w:rPr>
          <w:rFonts w:eastAsia="Calibri"/>
          <w:lang w:eastAsia="en-US"/>
        </w:rPr>
      </w:pPr>
    </w:p>
    <w:p w14:paraId="555BC527" w14:textId="20B1C1F8" w:rsidR="00A82697" w:rsidRPr="00B117CB" w:rsidRDefault="0076289A" w:rsidP="0076289A">
      <w:pPr>
        <w:pStyle w:val="Akapitzlist"/>
        <w:numPr>
          <w:ilvl w:val="0"/>
          <w:numId w:val="22"/>
        </w:numPr>
        <w:ind w:left="284"/>
        <w:rPr>
          <w:rFonts w:eastAsia="Calibri"/>
          <w:lang w:eastAsia="en-US"/>
        </w:rPr>
      </w:pPr>
      <w:r w:rsidRPr="00B117CB">
        <w:rPr>
          <w:rFonts w:eastAsia="Calibri"/>
          <w:lang w:eastAsia="en-US"/>
        </w:rPr>
        <w:t xml:space="preserve">Patchcord 1,5m - 150 sztuk </w:t>
      </w:r>
    </w:p>
    <w:p w14:paraId="45DFB9F9" w14:textId="5DB3A834" w:rsidR="00DF5D53" w:rsidRPr="00B117CB" w:rsidRDefault="00DF5D53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A82697" w:rsidRPr="00B117CB" w14:paraId="7EA16448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6E7802" w14:textId="77777777" w:rsidR="00A82697" w:rsidRPr="00B117CB" w:rsidRDefault="00A82697" w:rsidP="00A82697">
            <w:pPr>
              <w:jc w:val="center"/>
              <w:rPr>
                <w:sz w:val="20"/>
                <w:szCs w:val="20"/>
              </w:rPr>
            </w:pPr>
            <w:bookmarkStart w:id="5" w:name="_Hlk167454482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FE9820" w14:textId="77777777" w:rsidR="00A82697" w:rsidRPr="00B117CB" w:rsidRDefault="00A82697" w:rsidP="00A82697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1EF4B1" w14:textId="77777777" w:rsidR="00A82697" w:rsidRPr="00B117CB" w:rsidRDefault="00A82697" w:rsidP="00A82697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399E07E3" w14:textId="77777777" w:rsidR="00A82697" w:rsidRPr="00B117CB" w:rsidRDefault="00A82697" w:rsidP="00A82697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A82697" w:rsidRPr="00B117CB" w14:paraId="4667B58C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10FAD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8131A85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FED1C68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A82697" w:rsidRPr="00B117CB" w14:paraId="6E96BA61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AC87C4" w14:textId="77777777" w:rsidR="00A82697" w:rsidRPr="00B117CB" w:rsidRDefault="00A82697" w:rsidP="00A82697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E11DC1" w14:textId="6064A927" w:rsidR="00A82697" w:rsidRPr="00B117CB" w:rsidRDefault="0076289A" w:rsidP="00A82697">
            <w:pPr>
              <w:tabs>
                <w:tab w:val="left" w:pos="3143"/>
              </w:tabs>
              <w:ind w:left="45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Patchcord 1,5m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3F4DC1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A82697" w:rsidRPr="00B117CB" w14:paraId="7488CF4A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791034" w14:textId="77777777" w:rsidR="00A82697" w:rsidRPr="00B117CB" w:rsidRDefault="00A82697" w:rsidP="00A82697">
            <w:pPr>
              <w:numPr>
                <w:ilvl w:val="0"/>
                <w:numId w:val="15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F23936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09897814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1,5m</w:t>
            </w:r>
          </w:p>
          <w:p w14:paraId="79D0583A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48D5956B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44D1F686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45EB458D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  <w:p w14:paraId="46DA4C1B" w14:textId="10BA1A3B" w:rsidR="00A82697" w:rsidRPr="00B117CB" w:rsidRDefault="00A82697" w:rsidP="00F617E3">
            <w:pPr>
              <w:tabs>
                <w:tab w:val="left" w:pos="3143"/>
              </w:tabs>
              <w:ind w:left="45"/>
              <w:rPr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FA69401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5"/>
    </w:tbl>
    <w:p w14:paraId="22F74E8F" w14:textId="77777777" w:rsidR="00A82697" w:rsidRPr="00B117CB" w:rsidRDefault="00A82697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p w14:paraId="52B19B45" w14:textId="37CBDE34" w:rsidR="00A82697" w:rsidRPr="00B117CB" w:rsidRDefault="0076289A" w:rsidP="0076289A">
      <w:pPr>
        <w:pStyle w:val="Akapitzlist"/>
        <w:numPr>
          <w:ilvl w:val="0"/>
          <w:numId w:val="21"/>
        </w:numPr>
        <w:spacing w:after="160" w:line="259" w:lineRule="auto"/>
        <w:ind w:left="284"/>
        <w:contextualSpacing/>
        <w:rPr>
          <w:rFonts w:eastAsia="Calibri"/>
          <w:lang w:eastAsia="en-US"/>
        </w:rPr>
      </w:pPr>
      <w:bookmarkStart w:id="6" w:name="_Hlk167454626"/>
      <w:r w:rsidRPr="00B117CB">
        <w:rPr>
          <w:rFonts w:eastAsia="Calibri"/>
          <w:lang w:eastAsia="en-US"/>
        </w:rPr>
        <w:t>Patchcord 2m – 200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289A" w:rsidRPr="00B117CB" w14:paraId="59A9BEE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4DAC184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bookmarkStart w:id="7" w:name="_Hlk167454658"/>
            <w:bookmarkEnd w:id="6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3EA7A3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B20B62" w14:textId="77777777" w:rsidR="0076289A" w:rsidRPr="00B117CB" w:rsidRDefault="0076289A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5E6B690B" w14:textId="77777777" w:rsidR="0076289A" w:rsidRPr="00B117CB" w:rsidRDefault="0076289A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76289A" w:rsidRPr="00B117CB" w14:paraId="2D8ABFD2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0DCA68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1AE8DA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F63AA57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76289A" w:rsidRPr="00B117CB" w14:paraId="4ECAB0DB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EDAAA3" w14:textId="77777777" w:rsidR="0076289A" w:rsidRPr="00B117CB" w:rsidRDefault="0076289A" w:rsidP="0076289A">
            <w:pPr>
              <w:numPr>
                <w:ilvl w:val="0"/>
                <w:numId w:val="23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B816C4" w14:textId="557341FC" w:rsidR="0076289A" w:rsidRPr="00B117CB" w:rsidRDefault="0076289A" w:rsidP="0076289A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Patchcord 2m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4E3818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76289A" w:rsidRPr="00B117CB" w14:paraId="2431E6E3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EFADFB" w14:textId="77777777" w:rsidR="0076289A" w:rsidRPr="00B117CB" w:rsidRDefault="0076289A" w:rsidP="0076289A">
            <w:pPr>
              <w:numPr>
                <w:ilvl w:val="0"/>
                <w:numId w:val="23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957B5D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10AA83A4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2m</w:t>
            </w:r>
          </w:p>
          <w:p w14:paraId="7888F0C8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388A306D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2870A489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2EBBEBB4" w14:textId="0464D492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4E2D6F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7"/>
    </w:tbl>
    <w:p w14:paraId="2B3454F7" w14:textId="77777777" w:rsidR="00C1710E" w:rsidRPr="00B117CB" w:rsidRDefault="00C1710E" w:rsidP="00C1710E">
      <w:pPr>
        <w:autoSpaceDE w:val="0"/>
        <w:autoSpaceDN w:val="0"/>
        <w:adjustRightInd w:val="0"/>
        <w:jc w:val="both"/>
      </w:pPr>
    </w:p>
    <w:p w14:paraId="361998AF" w14:textId="32014F11" w:rsidR="0076289A" w:rsidRPr="00B117CB" w:rsidRDefault="0076289A" w:rsidP="003E6C68">
      <w:pPr>
        <w:pStyle w:val="Akapitzlist"/>
        <w:numPr>
          <w:ilvl w:val="0"/>
          <w:numId w:val="21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bookmarkStart w:id="8" w:name="_Hlk167454712"/>
      <w:r w:rsidRPr="00B117CB">
        <w:rPr>
          <w:rFonts w:eastAsia="Calibri"/>
          <w:lang w:eastAsia="en-US"/>
        </w:rPr>
        <w:t>Patchcord  5m – 50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289A" w:rsidRPr="00B117CB" w14:paraId="7705AE96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8E7036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bookmarkStart w:id="9" w:name="_Hlk167454725"/>
            <w:bookmarkEnd w:id="8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73B490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E2D632" w14:textId="77777777" w:rsidR="0076289A" w:rsidRPr="00B117CB" w:rsidRDefault="0076289A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56402CDB" w14:textId="77777777" w:rsidR="0076289A" w:rsidRPr="00B117CB" w:rsidRDefault="0076289A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76289A" w:rsidRPr="00B117CB" w14:paraId="1AE99A2E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07B950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35CFF9D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1C703CD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76289A" w:rsidRPr="00B117CB" w14:paraId="334CC87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CC8DDD" w14:textId="77777777" w:rsidR="0076289A" w:rsidRPr="00B117CB" w:rsidRDefault="0076289A" w:rsidP="00276D40">
            <w:pPr>
              <w:numPr>
                <w:ilvl w:val="0"/>
                <w:numId w:val="23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6AFEC5" w14:textId="077B0DAC" w:rsidR="0076289A" w:rsidRPr="00B117CB" w:rsidRDefault="0076289A" w:rsidP="00276D40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Patchcord 5 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BCC135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76289A" w:rsidRPr="00B117CB" w14:paraId="2B349797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B3A8F8" w14:textId="77777777" w:rsidR="0076289A" w:rsidRPr="00B117CB" w:rsidRDefault="0076289A" w:rsidP="00276D40">
            <w:pPr>
              <w:numPr>
                <w:ilvl w:val="0"/>
                <w:numId w:val="23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C19315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2A348BEF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5m</w:t>
            </w:r>
          </w:p>
          <w:p w14:paraId="3CE91AAE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55B14A4B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0D7C0B39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730791D2" w14:textId="6AC7335D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4722CFD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9"/>
    </w:tbl>
    <w:p w14:paraId="75599D8B" w14:textId="77777777" w:rsidR="00C1710E" w:rsidRPr="00B117CB" w:rsidRDefault="00C1710E" w:rsidP="00C1710E">
      <w:pPr>
        <w:autoSpaceDE w:val="0"/>
        <w:autoSpaceDN w:val="0"/>
        <w:adjustRightInd w:val="0"/>
        <w:jc w:val="both"/>
      </w:pPr>
    </w:p>
    <w:p w14:paraId="6013CCF7" w14:textId="753526D6" w:rsidR="003E6C68" w:rsidRPr="00B117CB" w:rsidRDefault="003E6C68" w:rsidP="003E6C68">
      <w:pPr>
        <w:pStyle w:val="Akapitzlist"/>
        <w:numPr>
          <w:ilvl w:val="0"/>
          <w:numId w:val="21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r w:rsidRPr="00B117CB">
        <w:rPr>
          <w:rFonts w:eastAsia="Calibri"/>
          <w:lang w:eastAsia="en-US"/>
        </w:rPr>
        <w:t>Patchcord  15m – 20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3E6C68" w:rsidRPr="00B117CB" w14:paraId="5EC56B8B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1F88AE" w14:textId="77777777" w:rsidR="003E6C68" w:rsidRPr="00B117CB" w:rsidRDefault="003E6C68" w:rsidP="00276D40">
            <w:pPr>
              <w:jc w:val="center"/>
              <w:rPr>
                <w:sz w:val="20"/>
                <w:szCs w:val="20"/>
              </w:rPr>
            </w:pPr>
            <w:bookmarkStart w:id="10" w:name="_Hlk167454879"/>
            <w:bookmarkEnd w:id="3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CB3701" w14:textId="77777777" w:rsidR="003E6C68" w:rsidRPr="00B117CB" w:rsidRDefault="003E6C68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09F941" w14:textId="77777777" w:rsidR="003E6C68" w:rsidRPr="00B117CB" w:rsidRDefault="003E6C68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37AC0EED" w14:textId="77777777" w:rsidR="003E6C68" w:rsidRPr="00B117CB" w:rsidRDefault="003E6C68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3E6C68" w:rsidRPr="00B117CB" w14:paraId="00CF4C50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BB9E58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B6708E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08E894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3E6C68" w:rsidRPr="00B117CB" w14:paraId="598FE131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AF44AC" w14:textId="77777777" w:rsidR="003E6C68" w:rsidRPr="00B117CB" w:rsidRDefault="003E6C68" w:rsidP="003E6C68">
            <w:pPr>
              <w:numPr>
                <w:ilvl w:val="0"/>
                <w:numId w:val="24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EA4962" w14:textId="486D93A8" w:rsidR="003E6C68" w:rsidRPr="00B117CB" w:rsidRDefault="003E6C68" w:rsidP="00276D40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Patchcord </w:t>
            </w:r>
            <w:r w:rsidR="00737391" w:rsidRPr="00B117CB">
              <w:rPr>
                <w:sz w:val="20"/>
                <w:szCs w:val="20"/>
              </w:rPr>
              <w:t>1</w:t>
            </w:r>
            <w:r w:rsidRPr="00B117CB">
              <w:rPr>
                <w:sz w:val="20"/>
                <w:szCs w:val="20"/>
              </w:rPr>
              <w:t>5 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0E2436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3E6C68" w:rsidRPr="00B117CB" w14:paraId="006E192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BEE9C4" w14:textId="77777777" w:rsidR="003E6C68" w:rsidRPr="00B117CB" w:rsidRDefault="003E6C68" w:rsidP="003E6C68">
            <w:pPr>
              <w:numPr>
                <w:ilvl w:val="0"/>
                <w:numId w:val="24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A1B03A8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59681CD2" w14:textId="2EC6687A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Długość : </w:t>
            </w:r>
            <w:r w:rsidR="00737391" w:rsidRPr="00B117CB">
              <w:rPr>
                <w:sz w:val="20"/>
                <w:szCs w:val="20"/>
              </w:rPr>
              <w:t>1</w:t>
            </w:r>
            <w:r w:rsidRPr="00B117CB">
              <w:rPr>
                <w:sz w:val="20"/>
                <w:szCs w:val="20"/>
              </w:rPr>
              <w:t>5m</w:t>
            </w:r>
          </w:p>
          <w:p w14:paraId="0A26877F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0328D980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lastRenderedPageBreak/>
              <w:t>Schemat połączeń: EIA/TIA 568B</w:t>
            </w:r>
          </w:p>
          <w:p w14:paraId="512CA61E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38EDA398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A9CEC5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10"/>
    </w:tbl>
    <w:p w14:paraId="745CA869" w14:textId="77777777" w:rsidR="00737391" w:rsidRPr="00B117CB" w:rsidRDefault="00737391" w:rsidP="00737391">
      <w:pPr>
        <w:pStyle w:val="Akapitzlist"/>
        <w:tabs>
          <w:tab w:val="left" w:pos="284"/>
        </w:tabs>
        <w:ind w:left="284"/>
        <w:jc w:val="both"/>
      </w:pPr>
    </w:p>
    <w:p w14:paraId="6112572D" w14:textId="7FAF2000" w:rsidR="00E82205" w:rsidRPr="00B117CB" w:rsidRDefault="00737391" w:rsidP="00737391">
      <w:pPr>
        <w:pStyle w:val="Akapitzlist"/>
        <w:numPr>
          <w:ilvl w:val="0"/>
          <w:numId w:val="26"/>
        </w:numPr>
        <w:tabs>
          <w:tab w:val="left" w:pos="426"/>
        </w:tabs>
        <w:ind w:left="426" w:hanging="284"/>
        <w:jc w:val="both"/>
      </w:pPr>
      <w:r w:rsidRPr="00B117CB">
        <w:t xml:space="preserve">   Patchpanel – 6 sztuk</w:t>
      </w:r>
    </w:p>
    <w:p w14:paraId="52C1F888" w14:textId="77777777" w:rsidR="00737391" w:rsidRPr="00B117CB" w:rsidRDefault="00737391" w:rsidP="00737391">
      <w:pPr>
        <w:pStyle w:val="Akapitzlist"/>
        <w:tabs>
          <w:tab w:val="left" w:pos="284"/>
          <w:tab w:val="left" w:pos="426"/>
        </w:tabs>
        <w:ind w:left="426"/>
        <w:jc w:val="both"/>
      </w:pP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37391" w:rsidRPr="00B117CB" w14:paraId="58FA0B1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3B1CB7E" w14:textId="77777777" w:rsidR="00737391" w:rsidRPr="00B117CB" w:rsidRDefault="00737391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D863D6" w14:textId="77777777" w:rsidR="00737391" w:rsidRPr="00B117CB" w:rsidRDefault="00737391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7AD205" w14:textId="77777777" w:rsidR="00737391" w:rsidRPr="00B117CB" w:rsidRDefault="00737391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60D7FC61" w14:textId="77777777" w:rsidR="00737391" w:rsidRPr="00B117CB" w:rsidRDefault="00737391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737391" w:rsidRPr="00B117CB" w14:paraId="4F0C2E08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88B393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5DBAB0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CFB2D4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737391" w:rsidRPr="00B117CB" w14:paraId="669EB863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4EB988" w14:textId="77777777" w:rsidR="00737391" w:rsidRPr="00B117CB" w:rsidRDefault="00737391" w:rsidP="00737391">
            <w:pPr>
              <w:numPr>
                <w:ilvl w:val="0"/>
                <w:numId w:val="27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305AF7" w14:textId="4025134B" w:rsidR="00737391" w:rsidRPr="00B117CB" w:rsidRDefault="00737391" w:rsidP="00276D40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Patchpanel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1E974A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737391" w:rsidRPr="00B117CB" w14:paraId="26E43361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14AB3E" w14:textId="77777777" w:rsidR="00737391" w:rsidRPr="00B117CB" w:rsidRDefault="00737391" w:rsidP="00737391">
            <w:pPr>
              <w:numPr>
                <w:ilvl w:val="0"/>
                <w:numId w:val="2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ED9B571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Kategoria: 6 </w:t>
            </w:r>
          </w:p>
          <w:p w14:paraId="51125956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Liczba portów: 24 </w:t>
            </w:r>
          </w:p>
          <w:p w14:paraId="47FA154E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Pola opisowe: tak </w:t>
            </w:r>
          </w:p>
          <w:p w14:paraId="60101BBD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Półka kablowa: tak </w:t>
            </w:r>
          </w:p>
          <w:p w14:paraId="650509A9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Złącza LSA: zgodne z T568A/B</w:t>
            </w:r>
          </w:p>
          <w:p w14:paraId="0D5076BC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Szerokość: RACK [cale] 19 </w:t>
            </w:r>
          </w:p>
          <w:p w14:paraId="24298BCB" w14:textId="62E7B1B5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Wysokość: RACK [U] 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8E4A6E9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5B03F06" w14:textId="77777777" w:rsidR="00737391" w:rsidRPr="00B117CB" w:rsidRDefault="00737391" w:rsidP="00737391">
      <w:pPr>
        <w:pStyle w:val="Akapitzlist"/>
        <w:tabs>
          <w:tab w:val="left" w:pos="284"/>
        </w:tabs>
        <w:ind w:left="284"/>
        <w:jc w:val="both"/>
      </w:pPr>
    </w:p>
    <w:p w14:paraId="2D1BB745" w14:textId="77777777" w:rsidR="00212D38" w:rsidRPr="00B117CB" w:rsidRDefault="00212D38" w:rsidP="00737391">
      <w:pPr>
        <w:pStyle w:val="Akapitzlist"/>
        <w:tabs>
          <w:tab w:val="left" w:pos="284"/>
        </w:tabs>
        <w:ind w:left="284"/>
        <w:jc w:val="both"/>
      </w:pPr>
    </w:p>
    <w:p w14:paraId="4B18B1CB" w14:textId="77777777" w:rsidR="00212D38" w:rsidRDefault="00212D38" w:rsidP="00737391">
      <w:pPr>
        <w:pStyle w:val="Akapitzlist"/>
        <w:tabs>
          <w:tab w:val="left" w:pos="284"/>
        </w:tabs>
        <w:ind w:left="284"/>
        <w:jc w:val="both"/>
      </w:pPr>
    </w:p>
    <w:p w14:paraId="0C051A23" w14:textId="54E0AD8E" w:rsidR="00212D38" w:rsidRPr="00212D38" w:rsidRDefault="00212D38" w:rsidP="00212D38">
      <w:pPr>
        <w:pStyle w:val="Akapitzlist"/>
        <w:ind w:left="284"/>
        <w:jc w:val="center"/>
      </w:pPr>
      <w:r>
        <w:t xml:space="preserve">                                                                                                </w:t>
      </w:r>
      <w:r w:rsidRPr="00212D38">
        <w:t xml:space="preserve">      ………………………………………</w:t>
      </w:r>
    </w:p>
    <w:p w14:paraId="3AC868C3" w14:textId="77777777" w:rsidR="00212D38" w:rsidRPr="00212D38" w:rsidRDefault="00212D38" w:rsidP="00212D38">
      <w:pPr>
        <w:pStyle w:val="Akapitzlist"/>
        <w:tabs>
          <w:tab w:val="left" w:pos="284"/>
        </w:tabs>
        <w:ind w:left="284"/>
        <w:jc w:val="right"/>
        <w:rPr>
          <w:b/>
        </w:rPr>
      </w:pPr>
      <w:r w:rsidRPr="00212D38">
        <w:rPr>
          <w:i/>
        </w:rPr>
        <w:t xml:space="preserve">(podpis upoważnionego przedstawiciela Wykonawcy </w:t>
      </w:r>
    </w:p>
    <w:p w14:paraId="25D5F9EB" w14:textId="77777777" w:rsidR="00212D38" w:rsidRPr="00A82697" w:rsidRDefault="00212D38" w:rsidP="00212D38">
      <w:pPr>
        <w:pStyle w:val="Akapitzlist"/>
        <w:tabs>
          <w:tab w:val="left" w:pos="284"/>
        </w:tabs>
        <w:ind w:left="284"/>
        <w:jc w:val="right"/>
      </w:pPr>
    </w:p>
    <w:sectPr w:rsidR="00212D38" w:rsidRPr="00A82697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fax.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e-mail: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800904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692A56"/>
    <w:multiLevelType w:val="hybridMultilevel"/>
    <w:tmpl w:val="047EB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438BD"/>
    <w:multiLevelType w:val="hybridMultilevel"/>
    <w:tmpl w:val="68DC1C4E"/>
    <w:lvl w:ilvl="0" w:tplc="FF0048C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47803"/>
    <w:multiLevelType w:val="hybridMultilevel"/>
    <w:tmpl w:val="AB821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A3BBE"/>
    <w:multiLevelType w:val="hybridMultilevel"/>
    <w:tmpl w:val="6A164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94216"/>
    <w:multiLevelType w:val="hybridMultilevel"/>
    <w:tmpl w:val="22D8014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66839"/>
    <w:multiLevelType w:val="hybridMultilevel"/>
    <w:tmpl w:val="22D8014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3B73581E"/>
    <w:multiLevelType w:val="hybridMultilevel"/>
    <w:tmpl w:val="01FE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30B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82783"/>
    <w:multiLevelType w:val="hybridMultilevel"/>
    <w:tmpl w:val="2550C270"/>
    <w:lvl w:ilvl="0" w:tplc="56985F4A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77DC5"/>
    <w:multiLevelType w:val="hybridMultilevel"/>
    <w:tmpl w:val="66E4BE54"/>
    <w:lvl w:ilvl="0" w:tplc="0EB8F586">
      <w:start w:val="8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CB4D8E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3" w15:restartNumberingAfterBreak="0">
    <w:nsid w:val="60FB37E6"/>
    <w:multiLevelType w:val="hybridMultilevel"/>
    <w:tmpl w:val="E8383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1582A"/>
    <w:multiLevelType w:val="hybridMultilevel"/>
    <w:tmpl w:val="B13A93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A43BF"/>
    <w:multiLevelType w:val="hybridMultilevel"/>
    <w:tmpl w:val="60481AD2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num w:numId="1" w16cid:durableId="1806000512">
    <w:abstractNumId w:val="24"/>
  </w:num>
  <w:num w:numId="2" w16cid:durableId="20788580">
    <w:abstractNumId w:val="25"/>
  </w:num>
  <w:num w:numId="3" w16cid:durableId="379869229">
    <w:abstractNumId w:val="7"/>
  </w:num>
  <w:num w:numId="4" w16cid:durableId="343627676">
    <w:abstractNumId w:val="3"/>
  </w:num>
  <w:num w:numId="5" w16cid:durableId="795952851">
    <w:abstractNumId w:val="21"/>
  </w:num>
  <w:num w:numId="6" w16cid:durableId="518617776">
    <w:abstractNumId w:val="22"/>
  </w:num>
  <w:num w:numId="7" w16cid:durableId="8694163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9"/>
  </w:num>
  <w:num w:numId="9" w16cid:durableId="2032951015">
    <w:abstractNumId w:val="26"/>
  </w:num>
  <w:num w:numId="10" w16cid:durableId="379402341">
    <w:abstractNumId w:val="27"/>
  </w:num>
  <w:num w:numId="11" w16cid:durableId="1622226341">
    <w:abstractNumId w:val="6"/>
  </w:num>
  <w:num w:numId="12" w16cid:durableId="261301108">
    <w:abstractNumId w:val="8"/>
  </w:num>
  <w:num w:numId="13" w16cid:durableId="1292246702">
    <w:abstractNumId w:val="18"/>
  </w:num>
  <w:num w:numId="14" w16cid:durableId="891427489">
    <w:abstractNumId w:val="14"/>
  </w:num>
  <w:num w:numId="15" w16cid:durableId="493568297">
    <w:abstractNumId w:val="16"/>
  </w:num>
  <w:num w:numId="16" w16cid:durableId="1315521738">
    <w:abstractNumId w:val="10"/>
  </w:num>
  <w:num w:numId="17" w16cid:durableId="141852345">
    <w:abstractNumId w:val="23"/>
  </w:num>
  <w:num w:numId="18" w16cid:durableId="1177965770">
    <w:abstractNumId w:val="4"/>
  </w:num>
  <w:num w:numId="19" w16cid:durableId="1943411931">
    <w:abstractNumId w:val="11"/>
  </w:num>
  <w:num w:numId="20" w16cid:durableId="1535532229">
    <w:abstractNumId w:val="15"/>
  </w:num>
  <w:num w:numId="21" w16cid:durableId="460223372">
    <w:abstractNumId w:val="5"/>
  </w:num>
  <w:num w:numId="22" w16cid:durableId="2039546601">
    <w:abstractNumId w:val="17"/>
  </w:num>
  <w:num w:numId="23" w16cid:durableId="113790357">
    <w:abstractNumId w:val="20"/>
  </w:num>
  <w:num w:numId="24" w16cid:durableId="665792525">
    <w:abstractNumId w:val="13"/>
  </w:num>
  <w:num w:numId="25" w16cid:durableId="1588922404">
    <w:abstractNumId w:val="28"/>
  </w:num>
  <w:num w:numId="26" w16cid:durableId="1875339295">
    <w:abstractNumId w:val="19"/>
  </w:num>
  <w:num w:numId="27" w16cid:durableId="109280591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3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1F7D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3DAD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2D38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53D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C6B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102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5FF8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957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6C68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597"/>
    <w:rsid w:val="00493D40"/>
    <w:rsid w:val="00496CEF"/>
    <w:rsid w:val="00497CF2"/>
    <w:rsid w:val="004A15AC"/>
    <w:rsid w:val="004A2103"/>
    <w:rsid w:val="004A2225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3A1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391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289A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B7FCD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0DB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904"/>
    <w:rsid w:val="00800ED1"/>
    <w:rsid w:val="00801804"/>
    <w:rsid w:val="00802956"/>
    <w:rsid w:val="00802F31"/>
    <w:rsid w:val="0080434E"/>
    <w:rsid w:val="00804608"/>
    <w:rsid w:val="00805D8B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0C9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4F8B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36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2AE8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697"/>
    <w:rsid w:val="00A82883"/>
    <w:rsid w:val="00A82E54"/>
    <w:rsid w:val="00A82FEB"/>
    <w:rsid w:val="00A8387D"/>
    <w:rsid w:val="00A838EC"/>
    <w:rsid w:val="00A850CC"/>
    <w:rsid w:val="00A85F17"/>
    <w:rsid w:val="00A8696F"/>
    <w:rsid w:val="00A869E7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17C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38EB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64A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2155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17E3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E72FC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3713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37391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4</Pages>
  <Words>924</Words>
  <Characters>5977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Żak</cp:lastModifiedBy>
  <cp:revision>121</cp:revision>
  <cp:lastPrinted>2023-05-29T09:24:00Z</cp:lastPrinted>
  <dcterms:created xsi:type="dcterms:W3CDTF">2021-10-22T10:48:00Z</dcterms:created>
  <dcterms:modified xsi:type="dcterms:W3CDTF">2024-05-27T08:53:00Z</dcterms:modified>
</cp:coreProperties>
</file>